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C7F7B">
      <w:pPr>
        <w:spacing w:after="120" w:line="560" w:lineRule="exact"/>
        <w:jc w:val="both"/>
      </w:pPr>
      <w:r>
        <w:rPr>
          <w:rFonts w:ascii="黑体" w:hAnsi="黑体" w:eastAsia="黑体"/>
          <w:b w:val="0"/>
          <w:sz w:val="28"/>
        </w:rPr>
        <w:t>附件</w:t>
      </w:r>
    </w:p>
    <w:p w14:paraId="6F1B48EB">
      <w:pPr>
        <w:spacing w:after="120" w:line="600" w:lineRule="exact"/>
        <w:jc w:val="center"/>
      </w:pPr>
      <w:bookmarkStart w:id="0" w:name="_GoBack"/>
      <w:r>
        <w:rPr>
          <w:rFonts w:ascii="方正小标宋简体" w:hAnsi="方正小标宋简体" w:eastAsia="方正小标宋简体"/>
          <w:b/>
          <w:sz w:val="32"/>
        </w:rPr>
        <w:t>河北资源环境职业技术学院院级教学督导员报名表</w:t>
      </w:r>
    </w:p>
    <w:bookmarkEnd w:id="0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474"/>
        <w:gridCol w:w="1474"/>
        <w:gridCol w:w="1474"/>
        <w:gridCol w:w="1474"/>
        <w:gridCol w:w="1474"/>
      </w:tblGrid>
      <w:tr w14:paraId="3125F5E7">
        <w:trPr>
          <w:trHeight w:val="480" w:hRule="atLeast"/>
          <w:jc w:val="center"/>
        </w:trPr>
        <w:tc>
          <w:tcPr>
            <w:tcW w:w="1474" w:type="dxa"/>
            <w:vAlign w:val="center"/>
          </w:tcPr>
          <w:p w14:paraId="12D35C02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474" w:type="dxa"/>
            <w:vAlign w:val="center"/>
          </w:tcPr>
          <w:p w14:paraId="2B3F6B27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9316EB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474" w:type="dxa"/>
            <w:vAlign w:val="center"/>
          </w:tcPr>
          <w:p w14:paraId="450B31E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94C8D3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474" w:type="dxa"/>
            <w:vAlign w:val="center"/>
          </w:tcPr>
          <w:p w14:paraId="07EE3A5F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 w14:paraId="1B648DC9">
        <w:trPr>
          <w:trHeight w:val="462" w:hRule="atLeast"/>
          <w:jc w:val="center"/>
        </w:trPr>
        <w:tc>
          <w:tcPr>
            <w:tcW w:w="1474" w:type="dxa"/>
            <w:vAlign w:val="center"/>
          </w:tcPr>
          <w:p w14:paraId="5E7986F5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474" w:type="dxa"/>
            <w:vAlign w:val="center"/>
          </w:tcPr>
          <w:p w14:paraId="5CFAEDE4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67D4FB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职称</w:t>
            </w:r>
          </w:p>
        </w:tc>
        <w:tc>
          <w:tcPr>
            <w:tcW w:w="1474" w:type="dxa"/>
            <w:vAlign w:val="center"/>
          </w:tcPr>
          <w:p w14:paraId="063FEBFB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771FB7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取得时间</w:t>
            </w:r>
          </w:p>
        </w:tc>
        <w:tc>
          <w:tcPr>
            <w:tcW w:w="1474" w:type="dxa"/>
            <w:vAlign w:val="center"/>
          </w:tcPr>
          <w:p w14:paraId="2295D3CA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 w14:paraId="6A7D4580">
        <w:trPr>
          <w:trHeight w:val="462" w:hRule="atLeast"/>
          <w:jc w:val="center"/>
        </w:trPr>
        <w:tc>
          <w:tcPr>
            <w:tcW w:w="1474" w:type="dxa"/>
            <w:vAlign w:val="center"/>
          </w:tcPr>
          <w:p w14:paraId="796F10B2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退休时间</w:t>
            </w:r>
          </w:p>
        </w:tc>
        <w:tc>
          <w:tcPr>
            <w:tcW w:w="1474" w:type="dxa"/>
            <w:vAlign w:val="center"/>
          </w:tcPr>
          <w:p w14:paraId="29B19F5D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9F3F64B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健康状况</w:t>
            </w:r>
          </w:p>
        </w:tc>
        <w:tc>
          <w:tcPr>
            <w:tcW w:w="1474" w:type="dxa"/>
            <w:vAlign w:val="center"/>
          </w:tcPr>
          <w:p w14:paraId="58FCD51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E48731D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474" w:type="dxa"/>
            <w:vAlign w:val="center"/>
          </w:tcPr>
          <w:p w14:paraId="3918BB0B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 w14:paraId="623E5C77">
        <w:trPr>
          <w:trHeight w:val="561" w:hRule="atLeast"/>
          <w:jc w:val="center"/>
        </w:trPr>
        <w:tc>
          <w:tcPr>
            <w:tcW w:w="1474" w:type="dxa"/>
            <w:vAlign w:val="center"/>
          </w:tcPr>
          <w:p w14:paraId="4F154F21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474" w:type="dxa"/>
            <w:vAlign w:val="center"/>
          </w:tcPr>
          <w:p w14:paraId="3F03DD84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8DA864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从事专业</w:t>
            </w:r>
          </w:p>
        </w:tc>
        <w:tc>
          <w:tcPr>
            <w:tcW w:w="1474" w:type="dxa"/>
            <w:vAlign w:val="center"/>
          </w:tcPr>
          <w:p w14:paraId="40995F97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565364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1474" w:type="dxa"/>
            <w:vAlign w:val="center"/>
          </w:tcPr>
          <w:p w14:paraId="33CAC09B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 w14:paraId="72B813F0">
        <w:trPr>
          <w:trHeight w:val="498" w:hRule="atLeast"/>
          <w:jc w:val="center"/>
        </w:trPr>
        <w:tc>
          <w:tcPr>
            <w:tcW w:w="1474" w:type="dxa"/>
            <w:vAlign w:val="center"/>
          </w:tcPr>
          <w:p w14:paraId="21E4D36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原工作单位</w:t>
            </w:r>
          </w:p>
        </w:tc>
        <w:tc>
          <w:tcPr>
            <w:tcW w:w="7370" w:type="dxa"/>
            <w:gridSpan w:val="5"/>
            <w:vAlign w:val="center"/>
          </w:tcPr>
          <w:p w14:paraId="491B7281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 w14:paraId="19D26FFC">
        <w:trPr>
          <w:trHeight w:val="571" w:hRule="atLeast"/>
          <w:jc w:val="center"/>
        </w:trPr>
        <w:tc>
          <w:tcPr>
            <w:tcW w:w="8844" w:type="dxa"/>
            <w:gridSpan w:val="6"/>
            <w:vAlign w:val="center"/>
          </w:tcPr>
          <w:p w14:paraId="785FB88A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工作经历</w:t>
            </w:r>
          </w:p>
        </w:tc>
      </w:tr>
      <w:tr w14:paraId="581D7E33">
        <w:trPr>
          <w:trHeight w:val="8712" w:hRule="atLeast"/>
          <w:jc w:val="center"/>
        </w:trPr>
        <w:tc>
          <w:tcPr>
            <w:tcW w:w="8844" w:type="dxa"/>
            <w:gridSpan w:val="6"/>
          </w:tcPr>
          <w:p w14:paraId="5F4FF312">
            <w:pPr>
              <w:spacing w:after="0" w:line="240" w:lineRule="auto"/>
              <w:jc w:val="center"/>
            </w:pPr>
          </w:p>
        </w:tc>
      </w:tr>
    </w:tbl>
    <w:p w14:paraId="5CBD518A">
      <w:pPr>
        <w:spacing w:after="120" w:line="560" w:lineRule="exact"/>
        <w:jc w:val="both"/>
      </w:pPr>
    </w:p>
    <w:sectPr>
      <w:pgSz w:w="11906" w:h="16838"/>
      <w:pgMar w:top="1440" w:right="1474" w:bottom="1440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6CF6BBB-8921-5B28-EE3B-9E6AA5154C3C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3707131F-04DF-6664-EE3B-9E6A4C239520}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altName w:val="Hiragino Sans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900DB00-565E-537E-EE3B-9E6AFEA85F0B}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911B9A"/>
    <w:rsid w:val="19E97364"/>
    <w:rsid w:val="1BD37CCA"/>
    <w:rsid w:val="260A4158"/>
    <w:rsid w:val="4CC84D09"/>
    <w:rsid w:val="4FCB442F"/>
    <w:rsid w:val="63715750"/>
    <w:rsid w:val="748A603A"/>
    <w:rsid w:val="7835043F"/>
    <w:rsid w:val="FED7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书宋-简" w:hAnsi="书宋-简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书宋-简" w:hAnsi="书宋-简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1031</Words>
  <Characters>1084</Characters>
  <Lines>0</Lines>
  <Paragraphs>0</Paragraphs>
  <TotalTime>22</TotalTime>
  <ScaleCrop>false</ScaleCrop>
  <LinksUpToDate>false</LinksUpToDate>
  <CharactersWithSpaces>1148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Administrator</cp:lastModifiedBy>
  <dcterms:modified xsi:type="dcterms:W3CDTF">2026-09-07T12:22:06Z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eyJoZGlkIjoiZGQxOTYwM2JmMTgzNGJlMzMwOGM4Y2RmNzQ4YzhlYjkiLCJ1c2VySWQiOiIxNzM3MTcwNTYzIn0=</vt:lpwstr>
  </property>
  <property fmtid="{D5CDD505-2E9C-101B-9397-08002B2CF9AE}" pid="3" name="KSOProductBuildVer">
    <vt:lpwstr>2052-12.1.26026.26026</vt:lpwstr>
  </property>
  <property fmtid="{D5CDD505-2E9C-101B-9397-08002B2CF9AE}" pid="4" name="ICV">
    <vt:lpwstr>796C984C41FF44DFADD0350CED635554_13</vt:lpwstr>
  </property>
</Properties>
</file>